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/>
        <w:jc w:val="left"/>
        <w:rPr>
          <w:sz w:val="26"/>
        </w:rPr>
      </w:pPr>
    </w:p>
    <w:p>
      <w:pPr>
        <w:pStyle w:val="2"/>
        <w:ind w:left="0"/>
        <w:jc w:val="left"/>
        <w:rPr>
          <w:sz w:val="26"/>
        </w:rPr>
      </w:pPr>
    </w:p>
    <w:p>
      <w:pPr>
        <w:pStyle w:val="2"/>
        <w:ind w:left="0"/>
        <w:jc w:val="left"/>
        <w:rPr>
          <w:sz w:val="26"/>
        </w:rPr>
      </w:pPr>
    </w:p>
    <w:p>
      <w:pPr>
        <w:pStyle w:val="2"/>
        <w:ind w:left="0"/>
        <w:jc w:val="left"/>
        <w:rPr>
          <w:sz w:val="26"/>
        </w:rPr>
      </w:pPr>
    </w:p>
    <w:p>
      <w:pPr>
        <w:pStyle w:val="2"/>
        <w:ind w:left="0"/>
        <w:jc w:val="left"/>
        <w:rPr>
          <w:sz w:val="26"/>
        </w:rPr>
      </w:pPr>
    </w:p>
    <w:p>
      <w:pPr>
        <w:pStyle w:val="2"/>
        <w:ind w:left="0"/>
        <w:jc w:val="left"/>
        <w:rPr>
          <w:sz w:val="26"/>
        </w:rPr>
      </w:pPr>
    </w:p>
    <w:p>
      <w:pPr>
        <w:pStyle w:val="2"/>
        <w:spacing w:before="8"/>
        <w:ind w:left="0"/>
        <w:jc w:val="left"/>
        <w:rPr>
          <w:sz w:val="28"/>
          <w:lang w:val="ru-RU"/>
        </w:rPr>
      </w:pPr>
      <w:r>
        <w:rPr>
          <w:sz w:val="28"/>
          <w:lang w:val="ru-RU"/>
        </w:rPr>
        <w:drawing>
          <wp:inline distT="0" distB="0" distL="114300" distR="114300">
            <wp:extent cx="5896610" cy="8282305"/>
            <wp:effectExtent l="0" t="0" r="8890" b="4445"/>
            <wp:docPr id="2" name="Изображение 2" descr="¦¬¦-¦¬¦-¦¦¦¦¦-¦¬¦¦ 1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¦¬¦-¦¬¦-¦¦¦¦¦-¦¬¦¦ 1_page-0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6610" cy="828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74"/>
        <w:ind w:left="0" w:right="69"/>
        <w:jc w:val="center"/>
      </w:pPr>
    </w:p>
    <w:p>
      <w:pPr>
        <w:pStyle w:val="2"/>
        <w:spacing w:before="74"/>
        <w:ind w:left="0" w:right="69"/>
        <w:jc w:val="center"/>
      </w:pPr>
    </w:p>
    <w:p>
      <w:pPr>
        <w:pStyle w:val="2"/>
        <w:spacing w:before="74"/>
        <w:ind w:left="0" w:right="69"/>
        <w:jc w:val="center"/>
      </w:pPr>
      <w:bookmarkStart w:id="0" w:name="_GoBack"/>
      <w:bookmarkEnd w:id="0"/>
      <w:r>
        <w:t>ОГЛАВЛЕНИЕ</w:t>
      </w:r>
    </w:p>
    <w:p>
      <w:pPr>
        <w:pStyle w:val="2"/>
        <w:tabs>
          <w:tab w:val="left" w:pos="707"/>
        </w:tabs>
        <w:spacing w:before="137"/>
        <w:ind w:left="0" w:right="128"/>
        <w:jc w:val="center"/>
      </w:pPr>
      <w:r>
        <w:t>1.</w:t>
      </w:r>
      <w:r>
        <w:tab/>
      </w:r>
      <w:r>
        <w:t>ОБЩИЕ</w:t>
      </w:r>
      <w:r>
        <w:rPr>
          <w:spacing w:val="-4"/>
        </w:rPr>
        <w:t xml:space="preserve"> </w:t>
      </w:r>
      <w:r>
        <w:t>ПОЛОЖЕНИЯ………………………………………………………………</w:t>
      </w:r>
    </w:p>
    <w:p>
      <w:pPr>
        <w:pStyle w:val="6"/>
        <w:numPr>
          <w:ilvl w:val="0"/>
          <w:numId w:val="1"/>
        </w:numPr>
        <w:tabs>
          <w:tab w:val="left" w:pos="809"/>
          <w:tab w:val="left" w:pos="810"/>
        </w:tabs>
        <w:spacing w:before="139" w:after="0" w:line="360" w:lineRule="auto"/>
        <w:ind w:left="102" w:right="173" w:firstLine="0"/>
        <w:jc w:val="left"/>
        <w:rPr>
          <w:sz w:val="24"/>
        </w:rPr>
      </w:pPr>
      <w:r>
        <w:rPr>
          <w:sz w:val="24"/>
        </w:rPr>
        <w:t>ОРГАНИЗАЦИЯ ОБРАЗОВАТЕЛЬНОГО ПРОЦЕССА В КОЛЛЕДЖЕ ВО ВРЕМЯ КАРАНТИНА (РЕЖИМ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РАБОТЫ)………………………………………………</w:t>
      </w:r>
    </w:p>
    <w:p>
      <w:pPr>
        <w:pStyle w:val="6"/>
        <w:numPr>
          <w:ilvl w:val="0"/>
          <w:numId w:val="1"/>
        </w:numPr>
        <w:tabs>
          <w:tab w:val="left" w:pos="809"/>
          <w:tab w:val="left" w:pos="810"/>
        </w:tabs>
        <w:spacing w:before="1" w:after="0" w:line="240" w:lineRule="auto"/>
        <w:ind w:left="810" w:right="0" w:hanging="708"/>
        <w:jc w:val="left"/>
        <w:rPr>
          <w:sz w:val="24"/>
        </w:rPr>
      </w:pPr>
      <w:r>
        <w:rPr>
          <w:sz w:val="24"/>
        </w:rPr>
        <w:t>ФУНКЦИИ АДМИНИСТРАЦИИ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КОЛЛЕДЖА……………………………………</w:t>
      </w:r>
    </w:p>
    <w:p>
      <w:pPr>
        <w:pStyle w:val="6"/>
        <w:numPr>
          <w:ilvl w:val="0"/>
          <w:numId w:val="1"/>
        </w:numPr>
        <w:tabs>
          <w:tab w:val="left" w:pos="809"/>
          <w:tab w:val="left" w:pos="810"/>
        </w:tabs>
        <w:spacing w:before="136" w:after="0" w:line="240" w:lineRule="auto"/>
        <w:ind w:left="810" w:right="0" w:hanging="708"/>
        <w:jc w:val="left"/>
        <w:rPr>
          <w:sz w:val="24"/>
        </w:rPr>
      </w:pPr>
      <w:r>
        <w:rPr>
          <w:sz w:val="24"/>
        </w:rPr>
        <w:t>ОРГАНИЗАЦИЯ ПЕДАГОГИЧЕСКОЙ</w:t>
      </w:r>
      <w:r>
        <w:rPr>
          <w:spacing w:val="-22"/>
          <w:sz w:val="24"/>
        </w:rPr>
        <w:t xml:space="preserve"> </w:t>
      </w:r>
      <w:r>
        <w:rPr>
          <w:sz w:val="24"/>
        </w:rPr>
        <w:t>ДЕЯТЕЛЬНОСТИ……………………….</w:t>
      </w:r>
    </w:p>
    <w:p>
      <w:pPr>
        <w:pStyle w:val="6"/>
        <w:numPr>
          <w:ilvl w:val="0"/>
          <w:numId w:val="1"/>
        </w:numPr>
        <w:tabs>
          <w:tab w:val="left" w:pos="809"/>
          <w:tab w:val="left" w:pos="810"/>
        </w:tabs>
        <w:spacing w:before="140" w:after="0" w:line="240" w:lineRule="auto"/>
        <w:ind w:left="810" w:right="0" w:hanging="708"/>
        <w:jc w:val="left"/>
        <w:rPr>
          <w:sz w:val="24"/>
        </w:rPr>
      </w:pPr>
      <w:r>
        <w:rPr>
          <w:sz w:val="24"/>
        </w:rPr>
        <w:t>ДЕЯТЕЛЬНОСТЬ СТУДЕНТОВ ВО ВРЕМЯ</w:t>
      </w:r>
      <w:r>
        <w:rPr>
          <w:spacing w:val="-17"/>
          <w:sz w:val="24"/>
        </w:rPr>
        <w:t xml:space="preserve"> </w:t>
      </w:r>
      <w:r>
        <w:rPr>
          <w:sz w:val="24"/>
        </w:rPr>
        <w:t>КАРАНТИНА……………………..</w:t>
      </w:r>
    </w:p>
    <w:p>
      <w:pPr>
        <w:pStyle w:val="2"/>
        <w:tabs>
          <w:tab w:val="left" w:pos="809"/>
        </w:tabs>
        <w:spacing w:before="136"/>
        <w:jc w:val="left"/>
      </w:pPr>
      <w:r>
        <w:t>6.</w:t>
      </w:r>
      <w:r>
        <w:tab/>
      </w:r>
      <w:r>
        <w:t>ВЕДЕНИЕ</w:t>
      </w:r>
      <w:r>
        <w:rPr>
          <w:spacing w:val="-2"/>
        </w:rPr>
        <w:t xml:space="preserve"> </w:t>
      </w:r>
      <w:r>
        <w:t>ДОКУМЕНТАЦИИ…………………………………………………..</w:t>
      </w:r>
    </w:p>
    <w:p>
      <w:pPr>
        <w:pStyle w:val="6"/>
        <w:numPr>
          <w:ilvl w:val="0"/>
          <w:numId w:val="2"/>
        </w:numPr>
        <w:tabs>
          <w:tab w:val="left" w:pos="809"/>
          <w:tab w:val="left" w:pos="810"/>
        </w:tabs>
        <w:spacing w:before="140" w:after="0" w:line="360" w:lineRule="auto"/>
        <w:ind w:left="102" w:right="174" w:firstLine="0"/>
        <w:jc w:val="left"/>
        <w:rPr>
          <w:sz w:val="24"/>
        </w:rPr>
      </w:pPr>
      <w:r>
        <w:rPr>
          <w:sz w:val="24"/>
        </w:rPr>
        <w:t>ПРАВА И ОБЯЗАННОСТИ РОДИТЕЛЕЙ (ЗАКОННЫХ ПРЕДСТАВИТЕЛЕЙ) СТУДЕНТОВ…………………………………………………………………………………</w:t>
      </w:r>
    </w:p>
    <w:p>
      <w:pPr>
        <w:spacing w:after="0" w:line="360" w:lineRule="auto"/>
        <w:jc w:val="left"/>
        <w:rPr>
          <w:sz w:val="24"/>
        </w:rPr>
        <w:sectPr>
          <w:pgSz w:w="11910" w:h="16840"/>
          <w:pgMar w:top="1320" w:right="1020" w:bottom="280" w:left="1600" w:header="720" w:footer="720" w:gutter="0"/>
        </w:sectPr>
      </w:pPr>
    </w:p>
    <w:p>
      <w:pPr>
        <w:pStyle w:val="6"/>
        <w:numPr>
          <w:ilvl w:val="1"/>
          <w:numId w:val="2"/>
        </w:numPr>
        <w:tabs>
          <w:tab w:val="left" w:pos="3719"/>
          <w:tab w:val="left" w:pos="3720"/>
        </w:tabs>
        <w:spacing w:before="74" w:after="0" w:line="240" w:lineRule="auto"/>
        <w:ind w:left="3719" w:right="0" w:hanging="709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</w:p>
    <w:p>
      <w:pPr>
        <w:pStyle w:val="6"/>
        <w:numPr>
          <w:ilvl w:val="1"/>
          <w:numId w:val="3"/>
        </w:numPr>
        <w:tabs>
          <w:tab w:val="left" w:pos="810"/>
        </w:tabs>
        <w:spacing w:before="137" w:after="0" w:line="360" w:lineRule="auto"/>
        <w:ind w:left="102" w:right="110" w:firstLine="0"/>
        <w:jc w:val="both"/>
        <w:rPr>
          <w:sz w:val="24"/>
        </w:rPr>
      </w:pPr>
      <w:r>
        <w:rPr>
          <w:sz w:val="24"/>
        </w:rPr>
        <w:t xml:space="preserve">Настоящее положение регулирует организацию деятельности Государственного </w:t>
      </w:r>
      <w:r>
        <w:rPr>
          <w:sz w:val="24"/>
          <w:lang w:val="ru-RU"/>
        </w:rPr>
        <w:t>автономного</w:t>
      </w:r>
      <w:r>
        <w:rPr>
          <w:sz w:val="24"/>
        </w:rPr>
        <w:t xml:space="preserve"> профессионального образовательного учреждения </w:t>
      </w:r>
      <w:r>
        <w:rPr>
          <w:sz w:val="24"/>
          <w:lang w:val="ru-RU"/>
        </w:rPr>
        <w:t xml:space="preserve">ГАПОУ </w:t>
      </w:r>
      <w:r>
        <w:rPr>
          <w:rFonts w:hint="default"/>
          <w:sz w:val="24"/>
          <w:lang w:val="ru-RU"/>
        </w:rPr>
        <w:t xml:space="preserve">«Бавлинский аграрный колледж» </w:t>
      </w:r>
      <w:r>
        <w:rPr>
          <w:sz w:val="24"/>
        </w:rPr>
        <w:t xml:space="preserve"> (далее - Колледж) во 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карантина.</w:t>
      </w:r>
    </w:p>
    <w:p>
      <w:pPr>
        <w:pStyle w:val="6"/>
        <w:numPr>
          <w:ilvl w:val="1"/>
          <w:numId w:val="3"/>
        </w:numPr>
        <w:tabs>
          <w:tab w:val="left" w:pos="810"/>
        </w:tabs>
        <w:spacing w:before="0" w:after="0" w:line="360" w:lineRule="auto"/>
        <w:ind w:left="102" w:right="165" w:firstLine="0"/>
        <w:jc w:val="both"/>
        <w:rPr>
          <w:sz w:val="24"/>
        </w:rPr>
      </w:pPr>
      <w:r>
        <w:rPr>
          <w:sz w:val="24"/>
        </w:rPr>
        <w:t xml:space="preserve">Настоящее Положение разработано на основании Федеральным законом от 29.12.2012 № 273-ФЗ «Об образовании в Российской Федерации», Трудового кодекса Российской Федерации, Федерального закона от 30.03.1999 № 52 </w:t>
      </w:r>
      <w:r>
        <w:rPr>
          <w:spacing w:val="-4"/>
          <w:sz w:val="24"/>
        </w:rPr>
        <w:t>«О</w:t>
      </w:r>
      <w:r>
        <w:rPr>
          <w:spacing w:val="52"/>
          <w:sz w:val="24"/>
        </w:rPr>
        <w:t xml:space="preserve"> </w:t>
      </w:r>
      <w:r>
        <w:rPr>
          <w:sz w:val="24"/>
        </w:rPr>
        <w:t>санитарно- эпидемиологическом благополучии населения», Постановления Правительства Российской Федерации от 19.08.2005 № 529 «Об организации и контроле за введением и отменой ограничительных мероприятий (карантина) по предписанию территориального органа, осуществляющего государственный санитарно- эпидемиологический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надзор».</w:t>
      </w:r>
    </w:p>
    <w:p>
      <w:pPr>
        <w:pStyle w:val="6"/>
        <w:numPr>
          <w:ilvl w:val="1"/>
          <w:numId w:val="3"/>
        </w:numPr>
        <w:tabs>
          <w:tab w:val="left" w:pos="810"/>
        </w:tabs>
        <w:spacing w:before="1" w:after="0" w:line="360" w:lineRule="auto"/>
        <w:ind w:left="102" w:right="169" w:firstLine="0"/>
        <w:jc w:val="both"/>
        <w:rPr>
          <w:sz w:val="24"/>
        </w:rPr>
      </w:pPr>
      <w:r>
        <w:rPr>
          <w:sz w:val="24"/>
        </w:rPr>
        <w:t>Данное Положение разработано в целях определения единых подходов к деятельности Колледжа по организации учебно-воспитательного процесса во время карантина, обеспечению усвоения студентами обязательного минимума содержания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>
      <w:pPr>
        <w:pStyle w:val="6"/>
        <w:numPr>
          <w:ilvl w:val="1"/>
          <w:numId w:val="3"/>
        </w:numPr>
        <w:tabs>
          <w:tab w:val="left" w:pos="810"/>
        </w:tabs>
        <w:spacing w:before="0" w:after="0" w:line="360" w:lineRule="auto"/>
        <w:ind w:left="102" w:right="173" w:firstLine="0"/>
        <w:jc w:val="both"/>
        <w:rPr>
          <w:sz w:val="24"/>
        </w:rPr>
      </w:pPr>
      <w:r>
        <w:rPr>
          <w:sz w:val="24"/>
        </w:rPr>
        <w:t>Карантин – период отмены учебных занятий, вызванных вспышкой инфекционного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заболевания.</w:t>
      </w:r>
    </w:p>
    <w:p>
      <w:pPr>
        <w:pStyle w:val="6"/>
        <w:numPr>
          <w:ilvl w:val="0"/>
          <w:numId w:val="0"/>
        </w:numPr>
        <w:tabs>
          <w:tab w:val="left" w:pos="1121"/>
          <w:tab w:val="left" w:pos="1122"/>
        </w:tabs>
        <w:spacing w:before="74" w:after="0" w:line="360" w:lineRule="auto"/>
        <w:ind w:left="413" w:leftChars="0" w:right="486" w:rightChars="0" w:firstLine="120" w:firstLineChars="50"/>
        <w:jc w:val="left"/>
        <w:rPr>
          <w:sz w:val="24"/>
        </w:rPr>
      </w:pPr>
      <w:r>
        <w:rPr>
          <w:sz w:val="24"/>
          <w:lang w:val="ru-RU"/>
        </w:rPr>
        <w:t>2.</w:t>
      </w:r>
      <w:r>
        <w:rPr>
          <w:sz w:val="24"/>
        </w:rPr>
        <w:t>ОРГАНИЗАЦИЯ ОБРАЗОВАТЕЛЬНОГО ПРОЦЕССА В КОЛЛЕДЖЕ</w:t>
      </w:r>
      <w:r>
        <w:rPr>
          <w:spacing w:val="-35"/>
          <w:sz w:val="24"/>
        </w:rPr>
        <w:t xml:space="preserve"> </w:t>
      </w:r>
      <w:r>
        <w:rPr>
          <w:sz w:val="24"/>
        </w:rPr>
        <w:t>ВО ВРЕМЯ КАРАНТИНА (РЕЖИМ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РАБОТЫ)</w:t>
      </w:r>
    </w:p>
    <w:p>
      <w:pPr>
        <w:pStyle w:val="6"/>
        <w:numPr>
          <w:ilvl w:val="1"/>
          <w:numId w:val="4"/>
        </w:numPr>
        <w:tabs>
          <w:tab w:val="left" w:pos="810"/>
        </w:tabs>
        <w:spacing w:before="1" w:after="0" w:line="360" w:lineRule="auto"/>
        <w:ind w:left="102" w:right="107" w:firstLine="0"/>
        <w:jc w:val="both"/>
        <w:rPr>
          <w:sz w:val="24"/>
        </w:rPr>
      </w:pPr>
      <w:r>
        <w:rPr>
          <w:sz w:val="24"/>
        </w:rPr>
        <w:t>Директор Колледжа на основании сведений о количестве заболевших студентов и по предписанию территориального органа, осуществляющего государственный санитарно-эпидемиологический надзор, издает приказ о временном приостановлении учебно-воспитательного процесса или об ограничительных мероприятиях в отдельных группах и организации карантинного режима 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Колледже.</w:t>
      </w:r>
    </w:p>
    <w:p>
      <w:pPr>
        <w:pStyle w:val="6"/>
        <w:numPr>
          <w:ilvl w:val="1"/>
          <w:numId w:val="4"/>
        </w:numPr>
        <w:tabs>
          <w:tab w:val="left" w:pos="810"/>
        </w:tabs>
        <w:spacing w:before="0" w:after="0" w:line="360" w:lineRule="auto"/>
        <w:ind w:left="102" w:right="108" w:firstLine="0"/>
        <w:jc w:val="both"/>
        <w:rPr>
          <w:sz w:val="24"/>
        </w:rPr>
      </w:pPr>
      <w:r>
        <w:rPr>
          <w:sz w:val="24"/>
        </w:rPr>
        <w:t>Во время карантина деятельность Колледжа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</w:t>
      </w:r>
      <w:r>
        <w:rPr>
          <w:spacing w:val="-8"/>
          <w:sz w:val="24"/>
        </w:rPr>
        <w:t xml:space="preserve"> </w:t>
      </w:r>
      <w:r>
        <w:rPr>
          <w:sz w:val="24"/>
        </w:rPr>
        <w:t>сменности.</w:t>
      </w:r>
    </w:p>
    <w:p>
      <w:pPr>
        <w:spacing w:after="0" w:line="360" w:lineRule="auto"/>
        <w:jc w:val="both"/>
        <w:rPr>
          <w:sz w:val="24"/>
        </w:rPr>
        <w:sectPr>
          <w:pgSz w:w="11910" w:h="16840"/>
          <w:pgMar w:top="1320" w:right="1020" w:bottom="280" w:left="1600" w:header="720" w:footer="720" w:gutter="0"/>
        </w:sectPr>
      </w:pPr>
    </w:p>
    <w:p>
      <w:pPr>
        <w:pStyle w:val="6"/>
        <w:numPr>
          <w:ilvl w:val="0"/>
          <w:numId w:val="0"/>
        </w:numPr>
        <w:tabs>
          <w:tab w:val="left" w:pos="2522"/>
        </w:tabs>
        <w:spacing w:before="74" w:after="0" w:line="240" w:lineRule="auto"/>
        <w:ind w:left="2160" w:leftChars="0" w:right="0" w:rightChars="0"/>
        <w:jc w:val="left"/>
        <w:rPr>
          <w:sz w:val="24"/>
        </w:rPr>
      </w:pPr>
      <w:r>
        <w:rPr>
          <w:sz w:val="24"/>
          <w:lang w:val="ru-RU"/>
        </w:rPr>
        <w:t xml:space="preserve">3. </w:t>
      </w:r>
      <w:r>
        <w:rPr>
          <w:sz w:val="24"/>
        </w:rPr>
        <w:t>ФУНКЦИИ 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КОЛЛЕДЖА</w:t>
      </w:r>
    </w:p>
    <w:p>
      <w:pPr>
        <w:pStyle w:val="6"/>
        <w:numPr>
          <w:ilvl w:val="1"/>
          <w:numId w:val="5"/>
        </w:numPr>
        <w:tabs>
          <w:tab w:val="left" w:pos="810"/>
        </w:tabs>
        <w:spacing w:before="137" w:after="0" w:line="240" w:lineRule="auto"/>
        <w:ind w:left="810" w:right="0" w:hanging="708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Колледжа:</w:t>
      </w:r>
    </w:p>
    <w:p>
      <w:pPr>
        <w:pStyle w:val="6"/>
        <w:numPr>
          <w:ilvl w:val="2"/>
          <w:numId w:val="5"/>
        </w:numPr>
        <w:tabs>
          <w:tab w:val="left" w:pos="810"/>
        </w:tabs>
        <w:spacing w:before="139" w:after="0" w:line="360" w:lineRule="auto"/>
        <w:ind w:left="102" w:right="168" w:firstLine="0"/>
        <w:jc w:val="both"/>
        <w:rPr>
          <w:sz w:val="24"/>
        </w:rPr>
      </w:pPr>
      <w:r>
        <w:rPr>
          <w:sz w:val="24"/>
        </w:rPr>
        <w:t>осуществляет контроль, за организацией ознакомления всех участников учебно- воспитательного процесса с документами, регламентирующими организацию работы Колледжа во 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карантина;</w:t>
      </w:r>
    </w:p>
    <w:p>
      <w:pPr>
        <w:pStyle w:val="6"/>
        <w:numPr>
          <w:ilvl w:val="2"/>
          <w:numId w:val="5"/>
        </w:numPr>
        <w:tabs>
          <w:tab w:val="left" w:pos="810"/>
        </w:tabs>
        <w:spacing w:before="0" w:after="0" w:line="275" w:lineRule="exact"/>
        <w:ind w:left="810" w:right="0" w:hanging="708"/>
        <w:jc w:val="both"/>
        <w:rPr>
          <w:sz w:val="24"/>
        </w:rPr>
      </w:pPr>
      <w:r>
        <w:rPr>
          <w:sz w:val="24"/>
        </w:rPr>
        <w:t>контролирует соблюдение работниками Колледжа карантинного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режима;</w:t>
      </w:r>
    </w:p>
    <w:p>
      <w:pPr>
        <w:pStyle w:val="6"/>
        <w:numPr>
          <w:ilvl w:val="2"/>
          <w:numId w:val="5"/>
        </w:numPr>
        <w:tabs>
          <w:tab w:val="left" w:pos="810"/>
        </w:tabs>
        <w:spacing w:before="140" w:after="0" w:line="360" w:lineRule="auto"/>
        <w:ind w:left="102" w:right="168" w:firstLine="0"/>
        <w:jc w:val="both"/>
        <w:rPr>
          <w:sz w:val="24"/>
        </w:rPr>
      </w:pPr>
      <w:r>
        <w:rPr>
          <w:sz w:val="24"/>
        </w:rPr>
        <w:t>осуществляет контроль, за реализацией мероприятий, направленных на обеспечение выполнения образовательных программ;</w:t>
      </w:r>
    </w:p>
    <w:p>
      <w:pPr>
        <w:pStyle w:val="6"/>
        <w:numPr>
          <w:ilvl w:val="2"/>
          <w:numId w:val="5"/>
        </w:numPr>
        <w:tabs>
          <w:tab w:val="left" w:pos="810"/>
        </w:tabs>
        <w:spacing w:before="0" w:after="0" w:line="360" w:lineRule="auto"/>
        <w:ind w:left="102" w:right="176" w:firstLine="0"/>
        <w:jc w:val="both"/>
        <w:rPr>
          <w:sz w:val="24"/>
        </w:rPr>
      </w:pPr>
      <w:r>
        <w:rPr>
          <w:sz w:val="24"/>
        </w:rPr>
        <w:t>принимает управленческие решения, направленные на повышение качества работы Колледжа во 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карантина.</w:t>
      </w:r>
    </w:p>
    <w:p>
      <w:pPr>
        <w:pStyle w:val="6"/>
        <w:numPr>
          <w:ilvl w:val="1"/>
          <w:numId w:val="5"/>
        </w:numPr>
        <w:tabs>
          <w:tab w:val="left" w:pos="810"/>
        </w:tabs>
        <w:spacing w:before="0" w:after="0" w:line="240" w:lineRule="auto"/>
        <w:ind w:left="810" w:right="0" w:hanging="708"/>
        <w:jc w:val="both"/>
        <w:rPr>
          <w:sz w:val="24"/>
        </w:rPr>
      </w:pPr>
      <w:r>
        <w:rPr>
          <w:sz w:val="24"/>
        </w:rPr>
        <w:t>Заместитель директора по учебной работе:</w:t>
      </w:r>
    </w:p>
    <w:p>
      <w:pPr>
        <w:pStyle w:val="6"/>
        <w:numPr>
          <w:ilvl w:val="2"/>
          <w:numId w:val="5"/>
        </w:numPr>
        <w:tabs>
          <w:tab w:val="left" w:pos="810"/>
        </w:tabs>
        <w:spacing w:before="137" w:after="0" w:line="360" w:lineRule="auto"/>
        <w:ind w:left="102" w:right="166" w:firstLine="0"/>
        <w:jc w:val="both"/>
        <w:rPr>
          <w:sz w:val="24"/>
        </w:rPr>
      </w:pPr>
      <w:r>
        <w:rPr>
          <w:sz w:val="24"/>
        </w:rPr>
        <w:t>организует разработку мероприятий, направленных на обеспечение выполнения образовательных программ студентами; определяет совместно с педагогами систему организации учебной деятельности студентов во время карантина: виды, количество работ, форму обучения (дистанционная, самостоятельная и т.д.), сроки получения заданий студентами и предоставления ими 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работ;</w:t>
      </w:r>
    </w:p>
    <w:p>
      <w:pPr>
        <w:pStyle w:val="6"/>
        <w:numPr>
          <w:ilvl w:val="2"/>
          <w:numId w:val="5"/>
        </w:numPr>
        <w:tabs>
          <w:tab w:val="left" w:pos="810"/>
        </w:tabs>
        <w:spacing w:before="2" w:after="0" w:line="360" w:lineRule="auto"/>
        <w:ind w:left="102" w:right="166" w:firstLine="0"/>
        <w:jc w:val="both"/>
        <w:rPr>
          <w:sz w:val="24"/>
        </w:rPr>
      </w:pPr>
      <w:r>
        <w:rPr>
          <w:sz w:val="24"/>
        </w:rPr>
        <w:t>осуществляет информирование всех участников учебно-воспитательного процесса (преподавателей, студентов, родителей (законных представителей), иных работников) Колледжа об организации её работы во 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карантина;</w:t>
      </w:r>
    </w:p>
    <w:p>
      <w:pPr>
        <w:pStyle w:val="6"/>
        <w:numPr>
          <w:ilvl w:val="2"/>
          <w:numId w:val="5"/>
        </w:numPr>
        <w:tabs>
          <w:tab w:val="left" w:pos="810"/>
        </w:tabs>
        <w:spacing w:before="0" w:after="0" w:line="360" w:lineRule="auto"/>
        <w:ind w:left="102" w:right="167" w:firstLine="0"/>
        <w:jc w:val="both"/>
        <w:rPr>
          <w:sz w:val="24"/>
        </w:rPr>
      </w:pPr>
      <w:r>
        <w:rPr>
          <w:sz w:val="24"/>
        </w:rPr>
        <w:t>осуществляет контроль, за корректировкой календарно-тематического планирования рабочей учебной программы преподавателями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Колледжа;</w:t>
      </w:r>
    </w:p>
    <w:p>
      <w:pPr>
        <w:pStyle w:val="6"/>
        <w:numPr>
          <w:ilvl w:val="2"/>
          <w:numId w:val="5"/>
        </w:numPr>
        <w:tabs>
          <w:tab w:val="left" w:pos="810"/>
        </w:tabs>
        <w:spacing w:before="0" w:after="0" w:line="360" w:lineRule="auto"/>
        <w:ind w:left="102" w:right="169" w:firstLine="0"/>
        <w:jc w:val="both"/>
        <w:rPr>
          <w:sz w:val="24"/>
        </w:rPr>
      </w:pPr>
      <w:r>
        <w:rPr>
          <w:sz w:val="24"/>
        </w:rPr>
        <w:t>разрабатывает рекомендации для участников учебно-воспитательного процесса по организации работы во время карантина, организует использование преподавателями дистанционных форм обучения, осуществляет методическое сопровождение и контроль за внедрением современных педагогических технологий, методик, направленных на увеличение резервных часов, с целью реализации в полном объеме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>
      <w:pPr>
        <w:pStyle w:val="6"/>
        <w:numPr>
          <w:ilvl w:val="2"/>
          <w:numId w:val="5"/>
        </w:numPr>
        <w:tabs>
          <w:tab w:val="left" w:pos="810"/>
        </w:tabs>
        <w:spacing w:before="0" w:after="0" w:line="360" w:lineRule="auto"/>
        <w:ind w:left="102" w:right="167" w:firstLine="0"/>
        <w:jc w:val="both"/>
        <w:rPr>
          <w:sz w:val="24"/>
        </w:rPr>
      </w:pPr>
      <w:r>
        <w:rPr>
          <w:sz w:val="24"/>
        </w:rPr>
        <w:t>осуществляет контроль, за индивидуальной работой студентов, находящимися на карантинном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режиме;</w:t>
      </w:r>
    </w:p>
    <w:p>
      <w:pPr>
        <w:pStyle w:val="6"/>
        <w:numPr>
          <w:ilvl w:val="2"/>
          <w:numId w:val="5"/>
        </w:numPr>
        <w:tabs>
          <w:tab w:val="left" w:pos="810"/>
        </w:tabs>
        <w:spacing w:before="0" w:after="0" w:line="360" w:lineRule="auto"/>
        <w:ind w:left="102" w:right="165" w:firstLine="0"/>
        <w:jc w:val="both"/>
        <w:rPr>
          <w:sz w:val="24"/>
        </w:rPr>
      </w:pPr>
      <w:r>
        <w:rPr>
          <w:sz w:val="24"/>
        </w:rPr>
        <w:t>организует учебно-воспитательную, научно-методическую, организационно - педагогическую деятельность педагогического коллектива в соответствии с планом работы Колледжа во 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карантина;</w:t>
      </w:r>
    </w:p>
    <w:p>
      <w:pPr>
        <w:pStyle w:val="6"/>
        <w:numPr>
          <w:ilvl w:val="2"/>
          <w:numId w:val="5"/>
        </w:numPr>
        <w:tabs>
          <w:tab w:val="left" w:pos="810"/>
        </w:tabs>
        <w:spacing w:before="0" w:after="0" w:line="275" w:lineRule="exact"/>
        <w:ind w:left="810" w:right="0" w:hanging="708"/>
        <w:jc w:val="both"/>
        <w:rPr>
          <w:sz w:val="24"/>
        </w:rPr>
      </w:pPr>
      <w:r>
        <w:rPr>
          <w:sz w:val="24"/>
        </w:rPr>
        <w:t>анализирует деятельность по работе Колледжа во 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карантина.</w:t>
      </w:r>
    </w:p>
    <w:p>
      <w:pPr>
        <w:pStyle w:val="6"/>
        <w:numPr>
          <w:ilvl w:val="1"/>
          <w:numId w:val="5"/>
        </w:numPr>
        <w:tabs>
          <w:tab w:val="left" w:pos="810"/>
        </w:tabs>
        <w:spacing w:before="139" w:after="0" w:line="240" w:lineRule="auto"/>
        <w:ind w:left="810" w:right="0" w:hanging="708"/>
        <w:jc w:val="both"/>
        <w:rPr>
          <w:sz w:val="24"/>
        </w:rPr>
      </w:pPr>
      <w:r>
        <w:rPr>
          <w:sz w:val="24"/>
        </w:rPr>
        <w:t>Заместитель директора по 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работе: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320" w:right="1020" w:bottom="280" w:left="1600" w:header="720" w:footer="720" w:gutter="0"/>
        </w:sectPr>
      </w:pPr>
    </w:p>
    <w:p>
      <w:pPr>
        <w:pStyle w:val="6"/>
        <w:numPr>
          <w:ilvl w:val="2"/>
          <w:numId w:val="5"/>
        </w:numPr>
        <w:tabs>
          <w:tab w:val="left" w:pos="810"/>
        </w:tabs>
        <w:spacing w:before="74" w:after="0" w:line="360" w:lineRule="auto"/>
        <w:ind w:left="102" w:right="169" w:firstLine="0"/>
        <w:jc w:val="both"/>
        <w:rPr>
          <w:sz w:val="24"/>
        </w:rPr>
      </w:pPr>
      <w:r>
        <w:rPr>
          <w:sz w:val="24"/>
        </w:rPr>
        <w:t xml:space="preserve">совместно с </w:t>
      </w:r>
      <w:r>
        <w:rPr>
          <w:sz w:val="24"/>
          <w:lang w:val="ru-RU"/>
        </w:rPr>
        <w:t>медсестрой</w:t>
      </w:r>
      <w:r>
        <w:rPr>
          <w:sz w:val="24"/>
        </w:rPr>
        <w:t xml:space="preserve"> организует беседы, лектории для родителей (законных представителей), студентов о соблюдении карантинного режима с целью обеспечения сохранности жизни и здоровья студентов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Колледжа;</w:t>
      </w:r>
    </w:p>
    <w:p>
      <w:pPr>
        <w:pStyle w:val="6"/>
        <w:numPr>
          <w:ilvl w:val="1"/>
          <w:numId w:val="5"/>
        </w:numPr>
        <w:tabs>
          <w:tab w:val="left" w:pos="810"/>
        </w:tabs>
        <w:spacing w:before="0" w:after="0" w:line="275" w:lineRule="exact"/>
        <w:ind w:left="810" w:right="0" w:hanging="708"/>
        <w:jc w:val="both"/>
        <w:rPr>
          <w:sz w:val="24"/>
        </w:rPr>
      </w:pPr>
      <w:r>
        <w:rPr>
          <w:sz w:val="24"/>
          <w:lang w:val="ru-RU"/>
        </w:rPr>
        <w:t>Воспитателю</w:t>
      </w:r>
      <w:r>
        <w:rPr>
          <w:sz w:val="24"/>
        </w:rPr>
        <w:t xml:space="preserve"> студенческим общежитием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</w:p>
    <w:p>
      <w:pPr>
        <w:pStyle w:val="6"/>
        <w:numPr>
          <w:ilvl w:val="2"/>
          <w:numId w:val="5"/>
        </w:numPr>
        <w:tabs>
          <w:tab w:val="left" w:pos="810"/>
        </w:tabs>
        <w:spacing w:before="139" w:after="0" w:line="360" w:lineRule="auto"/>
        <w:ind w:left="102" w:right="168" w:firstLine="0"/>
        <w:jc w:val="both"/>
        <w:rPr>
          <w:sz w:val="24"/>
        </w:rPr>
      </w:pPr>
      <w:r>
        <w:rPr>
          <w:sz w:val="24"/>
        </w:rPr>
        <w:t xml:space="preserve">провести совместно с </w:t>
      </w:r>
      <w:r>
        <w:rPr>
          <w:sz w:val="24"/>
          <w:lang w:val="ru-RU"/>
        </w:rPr>
        <w:t>медсестрой</w:t>
      </w:r>
      <w:r>
        <w:rPr>
          <w:sz w:val="24"/>
        </w:rPr>
        <w:t xml:space="preserve"> профилактические мероприятия в общежитии и беседы со студентами, о соблюдении правил личной и общественной гигиены.</w:t>
      </w:r>
    </w:p>
    <w:p>
      <w:pPr>
        <w:pStyle w:val="6"/>
        <w:numPr>
          <w:ilvl w:val="0"/>
          <w:numId w:val="0"/>
        </w:numPr>
        <w:tabs>
          <w:tab w:val="left" w:pos="810"/>
        </w:tabs>
        <w:spacing w:before="139" w:after="0" w:line="360" w:lineRule="auto"/>
        <w:ind w:left="102" w:leftChars="0" w:right="168" w:rightChars="0" w:firstLine="480" w:firstLineChars="200"/>
        <w:jc w:val="both"/>
        <w:rPr>
          <w:sz w:val="24"/>
        </w:rPr>
      </w:pPr>
      <w:r>
        <w:rPr>
          <w:sz w:val="24"/>
          <w:lang w:val="ru-RU"/>
        </w:rPr>
        <w:t xml:space="preserve">4. </w:t>
      </w:r>
      <w:r>
        <w:rPr>
          <w:sz w:val="24"/>
        </w:rPr>
        <w:t>ОРГАНИЗАЦИЯ 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>
      <w:pPr>
        <w:pStyle w:val="6"/>
        <w:numPr>
          <w:ilvl w:val="1"/>
          <w:numId w:val="6"/>
        </w:numPr>
        <w:tabs>
          <w:tab w:val="left" w:pos="810"/>
        </w:tabs>
        <w:spacing w:before="137" w:after="0" w:line="360" w:lineRule="auto"/>
        <w:ind w:left="102" w:right="173" w:firstLine="0"/>
        <w:jc w:val="both"/>
        <w:rPr>
          <w:sz w:val="24"/>
        </w:rPr>
      </w:pPr>
      <w:r>
        <w:rPr>
          <w:sz w:val="24"/>
        </w:rPr>
        <w:t>Продолжительность рабочего времени преподавателей во время карантина определяется исходя из продолжительности рабочей недели (40 часов в</w:t>
      </w:r>
      <w:r>
        <w:rPr>
          <w:spacing w:val="-11"/>
          <w:sz w:val="24"/>
        </w:rPr>
        <w:t xml:space="preserve"> </w:t>
      </w:r>
      <w:r>
        <w:rPr>
          <w:sz w:val="24"/>
        </w:rPr>
        <w:t>неделю).</w:t>
      </w:r>
    </w:p>
    <w:p>
      <w:pPr>
        <w:pStyle w:val="6"/>
        <w:numPr>
          <w:ilvl w:val="1"/>
          <w:numId w:val="6"/>
        </w:numPr>
        <w:tabs>
          <w:tab w:val="left" w:pos="810"/>
        </w:tabs>
        <w:spacing w:before="0" w:after="0" w:line="360" w:lineRule="auto"/>
        <w:ind w:left="102" w:right="168" w:firstLine="0"/>
        <w:jc w:val="both"/>
        <w:rPr>
          <w:sz w:val="24"/>
        </w:rPr>
      </w:pPr>
      <w:r>
        <w:rPr>
          <w:sz w:val="24"/>
        </w:rPr>
        <w:t>Преподаватели своевременно осуществляют корректировку календарно- тематического планирования рабочей учебной программы с целью обеспечения освоения студентами образовательных программ в полном объеме, используя блочную подачу учебного материала, проведение интегрированных уроков и резервное время. При внесении изменений в календарно-тематическое планирование практическая часть программы остается неизменной. Предоставляют служебные записки заместителю директора по учебной работе.</w:t>
      </w:r>
    </w:p>
    <w:p>
      <w:pPr>
        <w:pStyle w:val="6"/>
        <w:numPr>
          <w:ilvl w:val="1"/>
          <w:numId w:val="6"/>
        </w:numPr>
        <w:tabs>
          <w:tab w:val="left" w:pos="810"/>
        </w:tabs>
        <w:spacing w:before="2" w:after="0" w:line="360" w:lineRule="auto"/>
        <w:ind w:left="102" w:right="168" w:firstLine="0"/>
        <w:jc w:val="both"/>
        <w:rPr>
          <w:sz w:val="24"/>
        </w:rPr>
      </w:pPr>
      <w:r>
        <w:rPr>
          <w:sz w:val="24"/>
        </w:rPr>
        <w:t>С целью прохождения образовательных программ в полном объеме студентами преподаватели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преподавателями до сведения студентов, их родителей (законных представителей) заранее, в сроки, устанавливаемые образовательным учреждением.</w:t>
      </w:r>
    </w:p>
    <w:p>
      <w:pPr>
        <w:pStyle w:val="6"/>
        <w:numPr>
          <w:ilvl w:val="1"/>
          <w:numId w:val="6"/>
        </w:numPr>
        <w:tabs>
          <w:tab w:val="left" w:pos="810"/>
        </w:tabs>
        <w:spacing w:before="1" w:after="0" w:line="360" w:lineRule="auto"/>
        <w:ind w:left="102" w:right="170" w:firstLine="0"/>
        <w:jc w:val="both"/>
        <w:rPr>
          <w:sz w:val="24"/>
        </w:rPr>
      </w:pPr>
      <w:r>
        <w:rPr>
          <w:sz w:val="24"/>
        </w:rPr>
        <w:t>Самостоятельная работа студентов во время карантина оценивается в соответствии с Уставом Колледжа. Оценка может быть дана только в части достижения студентами положительных результатов и в этом случае выставляется в 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ТО.</w:t>
      </w:r>
    </w:p>
    <w:p>
      <w:pPr>
        <w:pStyle w:val="6"/>
        <w:numPr>
          <w:ilvl w:val="1"/>
          <w:numId w:val="6"/>
        </w:numPr>
        <w:tabs>
          <w:tab w:val="left" w:pos="810"/>
        </w:tabs>
        <w:spacing w:before="0" w:after="0" w:line="240" w:lineRule="auto"/>
        <w:ind w:left="810" w:right="0" w:hanging="708"/>
        <w:jc w:val="both"/>
        <w:rPr>
          <w:sz w:val="24"/>
        </w:rPr>
      </w:pPr>
      <w:r>
        <w:rPr>
          <w:sz w:val="24"/>
          <w:lang w:val="ru-RU"/>
        </w:rPr>
        <w:t>Кураторы групп</w:t>
      </w:r>
      <w:r>
        <w:rPr>
          <w:sz w:val="24"/>
        </w:rPr>
        <w:t>:</w:t>
      </w:r>
    </w:p>
    <w:p>
      <w:pPr>
        <w:pStyle w:val="6"/>
        <w:numPr>
          <w:ilvl w:val="2"/>
          <w:numId w:val="6"/>
        </w:numPr>
        <w:tabs>
          <w:tab w:val="left" w:pos="810"/>
        </w:tabs>
        <w:spacing w:before="137" w:after="0" w:line="360" w:lineRule="auto"/>
        <w:ind w:left="102" w:right="167" w:firstLine="0"/>
        <w:jc w:val="both"/>
        <w:rPr>
          <w:sz w:val="24"/>
        </w:rPr>
      </w:pPr>
      <w:r>
        <w:rPr>
          <w:sz w:val="24"/>
        </w:rPr>
        <w:t>проводят разъяснительную работу с родителями, доводят информацию о карантинном режиме в группах и его сроках через личное сообщение или по домашнему</w:t>
      </w:r>
      <w:r>
        <w:rPr>
          <w:spacing w:val="-6"/>
          <w:sz w:val="24"/>
        </w:rPr>
        <w:t xml:space="preserve"> </w:t>
      </w:r>
      <w:r>
        <w:rPr>
          <w:sz w:val="24"/>
        </w:rPr>
        <w:t>телефону;</w:t>
      </w:r>
    </w:p>
    <w:p>
      <w:pPr>
        <w:pStyle w:val="6"/>
        <w:numPr>
          <w:ilvl w:val="2"/>
          <w:numId w:val="6"/>
        </w:numPr>
        <w:tabs>
          <w:tab w:val="left" w:pos="810"/>
        </w:tabs>
        <w:spacing w:before="0" w:after="0" w:line="360" w:lineRule="auto"/>
        <w:ind w:left="102" w:right="168" w:firstLine="0"/>
        <w:jc w:val="both"/>
        <w:rPr>
          <w:sz w:val="24"/>
        </w:rPr>
      </w:pPr>
      <w:r>
        <w:rPr>
          <w:sz w:val="24"/>
        </w:rPr>
        <w:t>доводят информацию до студентов и их родителей (законных представителей) о заданиях на период карантинного режима с целью выполнения программного материала, в том числе в дистанционном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режиме;</w:t>
      </w:r>
    </w:p>
    <w:p>
      <w:pPr>
        <w:pStyle w:val="6"/>
        <w:numPr>
          <w:ilvl w:val="2"/>
          <w:numId w:val="6"/>
        </w:numPr>
        <w:tabs>
          <w:tab w:val="left" w:pos="810"/>
        </w:tabs>
        <w:spacing w:before="0" w:after="0" w:line="360" w:lineRule="auto"/>
        <w:ind w:left="102" w:right="172" w:firstLine="0"/>
        <w:jc w:val="both"/>
        <w:rPr>
          <w:sz w:val="24"/>
        </w:rPr>
      </w:pPr>
      <w:r>
        <w:rPr>
          <w:sz w:val="24"/>
        </w:rPr>
        <w:t>информируют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студентов.</w:t>
      </w:r>
    </w:p>
    <w:p>
      <w:pPr>
        <w:spacing w:after="0" w:line="360" w:lineRule="auto"/>
        <w:jc w:val="both"/>
        <w:rPr>
          <w:sz w:val="24"/>
        </w:rPr>
        <w:sectPr>
          <w:pgSz w:w="11910" w:h="16840"/>
          <w:pgMar w:top="1320" w:right="1020" w:bottom="280" w:left="1600" w:header="720" w:footer="720" w:gutter="0"/>
        </w:sectPr>
      </w:pPr>
    </w:p>
    <w:p>
      <w:pPr>
        <w:pStyle w:val="6"/>
        <w:numPr>
          <w:ilvl w:val="0"/>
          <w:numId w:val="0"/>
        </w:numPr>
        <w:tabs>
          <w:tab w:val="left" w:pos="1880"/>
          <w:tab w:val="left" w:pos="1881"/>
        </w:tabs>
        <w:spacing w:before="74" w:after="0" w:line="240" w:lineRule="auto"/>
        <w:ind w:left="1171" w:leftChars="0" w:right="0" w:rightChars="0"/>
        <w:jc w:val="left"/>
        <w:rPr>
          <w:sz w:val="24"/>
        </w:rPr>
      </w:pPr>
      <w:r>
        <w:rPr>
          <w:sz w:val="24"/>
          <w:lang w:val="ru-RU"/>
        </w:rPr>
        <w:t xml:space="preserve">5. </w:t>
      </w:r>
      <w:r>
        <w:rPr>
          <w:sz w:val="24"/>
        </w:rPr>
        <w:t>ДЕЯТЕЛЬНОСТЬ СТУДЕНТОВ ВО 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КАРАНТИНА</w:t>
      </w:r>
    </w:p>
    <w:p>
      <w:pPr>
        <w:pStyle w:val="6"/>
        <w:numPr>
          <w:ilvl w:val="1"/>
          <w:numId w:val="7"/>
        </w:numPr>
        <w:tabs>
          <w:tab w:val="left" w:pos="810"/>
        </w:tabs>
        <w:spacing w:before="137" w:after="0" w:line="240" w:lineRule="auto"/>
        <w:ind w:left="810" w:right="0" w:hanging="708"/>
        <w:jc w:val="both"/>
        <w:rPr>
          <w:sz w:val="24"/>
        </w:rPr>
      </w:pPr>
      <w:r>
        <w:rPr>
          <w:sz w:val="24"/>
        </w:rPr>
        <w:t>Во время карантина студенты колледж не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посещают.</w:t>
      </w:r>
    </w:p>
    <w:p>
      <w:pPr>
        <w:pStyle w:val="6"/>
        <w:numPr>
          <w:ilvl w:val="1"/>
          <w:numId w:val="7"/>
        </w:numPr>
        <w:tabs>
          <w:tab w:val="left" w:pos="810"/>
        </w:tabs>
        <w:spacing w:before="139" w:after="0" w:line="360" w:lineRule="auto"/>
        <w:ind w:left="102" w:right="167" w:firstLine="0"/>
        <w:jc w:val="both"/>
        <w:rPr>
          <w:sz w:val="24"/>
        </w:rPr>
      </w:pPr>
      <w:r>
        <w:rPr>
          <w:sz w:val="24"/>
        </w:rPr>
        <w:t>Студенты самостоятельно выполняют задания с целью прохождения материала, в том числе с применением дистанционных технологий (Интернет, электронные ресурсы 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>
      <w:pPr>
        <w:pStyle w:val="6"/>
        <w:numPr>
          <w:ilvl w:val="1"/>
          <w:numId w:val="7"/>
        </w:numPr>
        <w:tabs>
          <w:tab w:val="left" w:pos="810"/>
        </w:tabs>
        <w:spacing w:before="0" w:after="0" w:line="360" w:lineRule="auto"/>
        <w:ind w:left="102" w:right="172" w:firstLine="0"/>
        <w:jc w:val="both"/>
        <w:rPr>
          <w:sz w:val="24"/>
        </w:rPr>
      </w:pPr>
      <w:r>
        <w:rPr>
          <w:sz w:val="24"/>
        </w:rPr>
        <w:t>Студенты предоставляют выполненные во время карантина задания в соответствии с требованиями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преподавателей.</w:t>
      </w:r>
    </w:p>
    <w:p>
      <w:pPr>
        <w:pStyle w:val="6"/>
        <w:numPr>
          <w:ilvl w:val="1"/>
          <w:numId w:val="7"/>
        </w:numPr>
        <w:tabs>
          <w:tab w:val="left" w:pos="810"/>
        </w:tabs>
        <w:spacing w:before="0" w:after="0" w:line="360" w:lineRule="auto"/>
        <w:ind w:left="102" w:right="170" w:firstLine="0"/>
        <w:jc w:val="both"/>
        <w:rPr>
          <w:sz w:val="24"/>
        </w:rPr>
      </w:pPr>
      <w:r>
        <w:rPr>
          <w:sz w:val="24"/>
        </w:rPr>
        <w:t>Самостоятельная деятельность студентов во время карантина может быть оценена преподавателями только в случае достижения положительных</w:t>
      </w:r>
      <w:r>
        <w:rPr>
          <w:spacing w:val="-22"/>
          <w:sz w:val="24"/>
        </w:rPr>
        <w:t xml:space="preserve"> </w:t>
      </w:r>
      <w:r>
        <w:rPr>
          <w:sz w:val="24"/>
        </w:rPr>
        <w:t>результатов.</w:t>
      </w:r>
    </w:p>
    <w:p>
      <w:pPr>
        <w:pStyle w:val="6"/>
        <w:numPr>
          <w:ilvl w:val="0"/>
          <w:numId w:val="0"/>
        </w:numPr>
        <w:tabs>
          <w:tab w:val="left" w:pos="810"/>
        </w:tabs>
        <w:spacing w:before="0" w:after="0" w:line="360" w:lineRule="auto"/>
        <w:ind w:left="102" w:leftChars="0" w:right="170" w:rightChars="0"/>
        <w:jc w:val="both"/>
        <w:rPr>
          <w:sz w:val="24"/>
        </w:rPr>
      </w:pPr>
    </w:p>
    <w:p>
      <w:pPr>
        <w:pStyle w:val="6"/>
        <w:numPr>
          <w:ilvl w:val="0"/>
          <w:numId w:val="0"/>
        </w:numPr>
        <w:tabs>
          <w:tab w:val="left" w:pos="810"/>
        </w:tabs>
        <w:spacing w:before="0" w:after="0" w:line="360" w:lineRule="auto"/>
        <w:ind w:left="102" w:leftChars="0" w:right="170" w:rightChars="0" w:firstLine="720" w:firstLineChars="300"/>
        <w:jc w:val="both"/>
        <w:rPr>
          <w:sz w:val="24"/>
        </w:rPr>
      </w:pPr>
      <w:r>
        <w:rPr>
          <w:sz w:val="24"/>
          <w:lang w:val="ru-RU"/>
        </w:rPr>
        <w:t>6.</w:t>
      </w:r>
      <w:r>
        <w:rPr>
          <w:sz w:val="24"/>
        </w:rPr>
        <w:t>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ДОКУМЕНТАЦИИ</w:t>
      </w:r>
    </w:p>
    <w:p>
      <w:pPr>
        <w:pStyle w:val="6"/>
        <w:numPr>
          <w:ilvl w:val="1"/>
          <w:numId w:val="8"/>
        </w:numPr>
        <w:tabs>
          <w:tab w:val="left" w:pos="810"/>
        </w:tabs>
        <w:spacing w:before="137" w:after="0" w:line="360" w:lineRule="auto"/>
        <w:ind w:left="102" w:right="167" w:firstLine="0"/>
        <w:jc w:val="both"/>
        <w:rPr>
          <w:sz w:val="24"/>
        </w:rPr>
      </w:pPr>
      <w:r>
        <w:rPr>
          <w:sz w:val="24"/>
        </w:rPr>
        <w:t>Согласно расписанию занятий во всех  журналов  в графе «Что пройдено» преподавателями делается запись темы учебного занятия в соответствии с календарно-тематическим планированием при условии, если 80% студентов группы и более в дистанционном режиме изучили тему с отметкой: «дистанционно, карантин, материал изучен самостоятельно».</w:t>
      </w:r>
    </w:p>
    <w:p>
      <w:pPr>
        <w:pStyle w:val="6"/>
        <w:numPr>
          <w:ilvl w:val="1"/>
          <w:numId w:val="8"/>
        </w:numPr>
        <w:tabs>
          <w:tab w:val="left" w:pos="810"/>
        </w:tabs>
        <w:spacing w:before="0" w:after="0" w:line="360" w:lineRule="auto"/>
        <w:ind w:left="102" w:right="168" w:firstLine="0"/>
        <w:jc w:val="both"/>
        <w:rPr>
          <w:sz w:val="24"/>
        </w:rPr>
      </w:pPr>
      <w:r>
        <w:rPr>
          <w:sz w:val="24"/>
        </w:rPr>
        <w:t xml:space="preserve">Тема контрольной, практической, лабораторной работы и др., требующей проведения непосредственно на учебных занятиях, записывается в журнал ТО в соответствии с календарно-тематическим планированием с отметкой «перенесено на </w:t>
      </w:r>
      <w:r>
        <w:rPr>
          <w:i/>
          <w:sz w:val="24"/>
        </w:rPr>
        <w:t>00.00.20</w:t>
      </w:r>
      <w:r>
        <w:rPr>
          <w:i/>
          <w:sz w:val="24"/>
          <w:lang w:val="ru-RU"/>
        </w:rPr>
        <w:t xml:space="preserve">20 </w:t>
      </w:r>
      <w:r>
        <w:rPr>
          <w:i/>
          <w:sz w:val="24"/>
        </w:rPr>
        <w:t>г</w:t>
      </w:r>
      <w:r>
        <w:rPr>
          <w:sz w:val="24"/>
        </w:rPr>
        <w:t>».</w:t>
      </w:r>
    </w:p>
    <w:p>
      <w:pPr>
        <w:pStyle w:val="6"/>
        <w:numPr>
          <w:ilvl w:val="1"/>
          <w:numId w:val="8"/>
        </w:numPr>
        <w:tabs>
          <w:tab w:val="left" w:pos="810"/>
        </w:tabs>
        <w:spacing w:before="1" w:after="0" w:line="360" w:lineRule="auto"/>
        <w:ind w:left="102" w:right="177" w:firstLine="0"/>
        <w:jc w:val="both"/>
        <w:rPr>
          <w:sz w:val="24"/>
        </w:rPr>
      </w:pPr>
      <w:r>
        <w:rPr>
          <w:sz w:val="24"/>
        </w:rPr>
        <w:t>Отметка студенту за работу, выполненную во время карантина, выставляется в графу журнала, соответствующую теме 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занятия.</w:t>
      </w:r>
    </w:p>
    <w:p>
      <w:pPr>
        <w:pStyle w:val="6"/>
        <w:numPr>
          <w:ilvl w:val="1"/>
          <w:numId w:val="8"/>
        </w:numPr>
        <w:tabs>
          <w:tab w:val="left" w:pos="810"/>
        </w:tabs>
        <w:spacing w:before="0" w:after="0" w:line="360" w:lineRule="auto"/>
        <w:ind w:left="102" w:right="166" w:firstLine="0"/>
        <w:jc w:val="both"/>
        <w:rPr>
          <w:sz w:val="24"/>
        </w:rPr>
      </w:pPr>
      <w:r>
        <w:rPr>
          <w:sz w:val="24"/>
        </w:rPr>
        <w:t>Преподавателями проводится корректировка календарно-тематического планирования и делается отметка в соответствии с требованиями оформления календарно-тематического планирования, установленными образовательным учреждением. В случае невозможности изучения учебных тем студентами самостоятельно, преподаватель организует прохождение материала (после отмены карантинных мероприятий) при помощи блочного подхода к преподаванию учебного материала, о чем делается специальная отметка в календарно-тематическом планировании.</w:t>
      </w:r>
    </w:p>
    <w:p>
      <w:pPr>
        <w:spacing w:after="0" w:line="360" w:lineRule="auto"/>
        <w:jc w:val="both"/>
        <w:rPr>
          <w:sz w:val="24"/>
        </w:rPr>
        <w:sectPr>
          <w:pgSz w:w="11910" w:h="16840"/>
          <w:pgMar w:top="1320" w:right="1020" w:bottom="280" w:left="1600" w:header="720" w:footer="720" w:gutter="0"/>
        </w:sectPr>
      </w:pPr>
    </w:p>
    <w:p>
      <w:pPr>
        <w:pStyle w:val="6"/>
        <w:numPr>
          <w:ilvl w:val="0"/>
          <w:numId w:val="0"/>
        </w:numPr>
        <w:tabs>
          <w:tab w:val="left" w:pos="865"/>
          <w:tab w:val="left" w:pos="866"/>
        </w:tabs>
        <w:spacing w:before="74" w:after="0" w:line="360" w:lineRule="auto"/>
        <w:ind w:left="102" w:leftChars="0" w:right="224" w:rightChars="0"/>
        <w:jc w:val="left"/>
        <w:rPr>
          <w:sz w:val="24"/>
        </w:rPr>
      </w:pPr>
      <w:r>
        <w:rPr>
          <w:sz w:val="24"/>
          <w:lang w:val="ru-RU"/>
        </w:rPr>
        <w:t>7.</w:t>
      </w:r>
      <w:r>
        <w:rPr>
          <w:sz w:val="24"/>
        </w:rPr>
        <w:t>ПРАВА И ОБЯЗАННОСТИ РОДИТЕЛЕЙ (ЗАКОННЫХ ПРЕДСТАВИТЕЛЕЙ) СТУДЕНТОВ</w:t>
      </w:r>
    </w:p>
    <w:p>
      <w:pPr>
        <w:pStyle w:val="6"/>
        <w:numPr>
          <w:ilvl w:val="0"/>
          <w:numId w:val="0"/>
        </w:numPr>
        <w:tabs>
          <w:tab w:val="left" w:pos="810"/>
        </w:tabs>
        <w:spacing w:before="1" w:after="0" w:line="240" w:lineRule="auto"/>
        <w:ind w:left="102" w:leftChars="0" w:right="0" w:rightChars="0"/>
        <w:jc w:val="both"/>
        <w:rPr>
          <w:sz w:val="24"/>
        </w:rPr>
      </w:pPr>
      <w:r>
        <w:rPr>
          <w:sz w:val="24"/>
          <w:lang w:val="ru-RU"/>
        </w:rPr>
        <w:t>7.1</w:t>
      </w:r>
      <w:r>
        <w:rPr>
          <w:sz w:val="24"/>
        </w:rPr>
        <w:t>Родители (законные представители) студентов 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>
      <w:pPr>
        <w:pStyle w:val="6"/>
        <w:numPr>
          <w:ilvl w:val="0"/>
          <w:numId w:val="0"/>
        </w:numPr>
        <w:tabs>
          <w:tab w:val="left" w:pos="810"/>
        </w:tabs>
        <w:spacing w:before="136" w:after="0" w:line="360" w:lineRule="auto"/>
        <w:ind w:left="102" w:leftChars="0" w:right="176" w:rightChars="0"/>
        <w:jc w:val="both"/>
        <w:rPr>
          <w:sz w:val="24"/>
        </w:rPr>
      </w:pPr>
      <w:r>
        <w:rPr>
          <w:sz w:val="24"/>
          <w:lang w:val="ru-RU"/>
        </w:rPr>
        <w:t>7.2</w:t>
      </w:r>
      <w:r>
        <w:rPr>
          <w:sz w:val="24"/>
        </w:rPr>
        <w:t>ознакомиться с Положением об организации работы Колледжа во время карантина;</w:t>
      </w:r>
    </w:p>
    <w:p>
      <w:pPr>
        <w:pStyle w:val="6"/>
        <w:numPr>
          <w:ilvl w:val="0"/>
          <w:numId w:val="0"/>
        </w:numPr>
        <w:tabs>
          <w:tab w:val="left" w:pos="810"/>
        </w:tabs>
        <w:spacing w:before="0" w:after="0" w:line="360" w:lineRule="auto"/>
        <w:ind w:left="102" w:leftChars="0" w:right="173" w:rightChars="0"/>
        <w:jc w:val="both"/>
        <w:rPr>
          <w:sz w:val="24"/>
        </w:rPr>
      </w:pPr>
      <w:r>
        <w:rPr>
          <w:sz w:val="24"/>
          <w:lang w:val="ru-RU"/>
        </w:rPr>
        <w:t>7.3</w:t>
      </w:r>
      <w:r>
        <w:rPr>
          <w:sz w:val="24"/>
        </w:rPr>
        <w:t xml:space="preserve">получать от </w:t>
      </w:r>
      <w:r>
        <w:rPr>
          <w:sz w:val="24"/>
          <w:lang w:val="ru-RU"/>
        </w:rPr>
        <w:t>куратора группы</w:t>
      </w:r>
      <w:r>
        <w:rPr>
          <w:sz w:val="24"/>
        </w:rPr>
        <w:t xml:space="preserve"> информацию о карантинном режиме в группе (колледже) и его сроках по домашнему телефону или через сайт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Колледжа;</w:t>
      </w:r>
    </w:p>
    <w:p>
      <w:pPr>
        <w:pStyle w:val="6"/>
        <w:numPr>
          <w:ilvl w:val="0"/>
          <w:numId w:val="0"/>
        </w:numPr>
        <w:tabs>
          <w:tab w:val="left" w:pos="810"/>
        </w:tabs>
        <w:spacing w:before="0" w:after="0" w:line="360" w:lineRule="auto"/>
        <w:ind w:left="102" w:leftChars="0" w:right="166" w:rightChars="0"/>
        <w:jc w:val="both"/>
        <w:rPr>
          <w:sz w:val="24"/>
        </w:rPr>
      </w:pPr>
      <w:r>
        <w:rPr>
          <w:sz w:val="24"/>
          <w:lang w:val="ru-RU"/>
        </w:rPr>
        <w:t>7.4</w:t>
      </w:r>
      <w:r>
        <w:rPr>
          <w:sz w:val="24"/>
        </w:rPr>
        <w:t>получать информацию о полученных заданиях и итогах учебной деятельности их студентов во время карантина, в том числе с применением дистанционных форм обучения.</w:t>
      </w:r>
    </w:p>
    <w:p>
      <w:pPr>
        <w:pStyle w:val="6"/>
        <w:numPr>
          <w:ilvl w:val="0"/>
          <w:numId w:val="0"/>
        </w:numPr>
        <w:tabs>
          <w:tab w:val="left" w:pos="809"/>
          <w:tab w:val="left" w:pos="810"/>
        </w:tabs>
        <w:spacing w:before="2" w:after="0" w:line="240" w:lineRule="auto"/>
        <w:ind w:left="102" w:leftChars="0" w:right="0" w:rightChars="0"/>
        <w:jc w:val="left"/>
        <w:rPr>
          <w:sz w:val="24"/>
        </w:rPr>
      </w:pPr>
      <w:r>
        <w:rPr>
          <w:sz w:val="24"/>
          <w:lang w:val="ru-RU"/>
        </w:rPr>
        <w:t>7.5</w:t>
      </w:r>
      <w:r>
        <w:rPr>
          <w:sz w:val="24"/>
        </w:rPr>
        <w:t>Родители (законные представители) студентов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обязаны:</w:t>
      </w:r>
    </w:p>
    <w:p>
      <w:pPr>
        <w:pStyle w:val="6"/>
        <w:numPr>
          <w:ilvl w:val="0"/>
          <w:numId w:val="0"/>
        </w:numPr>
        <w:tabs>
          <w:tab w:val="left" w:pos="810"/>
        </w:tabs>
        <w:spacing w:before="137" w:after="0" w:line="240" w:lineRule="auto"/>
        <w:ind w:left="102" w:leftChars="0" w:right="0" w:rightChars="0"/>
        <w:jc w:val="left"/>
        <w:rPr>
          <w:sz w:val="24"/>
        </w:rPr>
      </w:pPr>
      <w:r>
        <w:rPr>
          <w:sz w:val="24"/>
          <w:lang w:val="ru-RU"/>
        </w:rPr>
        <w:t>7.6</w:t>
      </w:r>
      <w:r>
        <w:rPr>
          <w:sz w:val="24"/>
        </w:rPr>
        <w:t>осуществлять контроль выполнения их ребенком карантинного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режима;</w:t>
      </w:r>
    </w:p>
    <w:p>
      <w:pPr>
        <w:pStyle w:val="6"/>
        <w:numPr>
          <w:ilvl w:val="0"/>
          <w:numId w:val="0"/>
        </w:numPr>
        <w:tabs>
          <w:tab w:val="left" w:pos="810"/>
        </w:tabs>
        <w:spacing w:before="139" w:after="0" w:line="360" w:lineRule="auto"/>
        <w:ind w:left="102" w:leftChars="0" w:right="173" w:rightChars="0"/>
        <w:jc w:val="left"/>
        <w:rPr>
          <w:sz w:val="24"/>
        </w:rPr>
      </w:pPr>
      <w:r>
        <w:rPr>
          <w:sz w:val="24"/>
          <w:lang w:val="ru-RU"/>
        </w:rPr>
        <w:t>7.7</w:t>
      </w:r>
      <w:r>
        <w:rPr>
          <w:sz w:val="24"/>
        </w:rPr>
        <w:t>осуществлять контроль выполнения их ребенком домашних заданий во время карантина, в том числе с применением дистанционных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технологий.</w:t>
      </w:r>
    </w:p>
    <w:p>
      <w:pPr>
        <w:pStyle w:val="2"/>
        <w:ind w:left="0"/>
        <w:jc w:val="left"/>
        <w:rPr>
          <w:sz w:val="20"/>
        </w:rPr>
      </w:pPr>
    </w:p>
    <w:p>
      <w:pPr>
        <w:pStyle w:val="2"/>
        <w:ind w:left="0"/>
        <w:jc w:val="left"/>
        <w:rPr>
          <w:sz w:val="20"/>
        </w:rPr>
      </w:pPr>
    </w:p>
    <w:p>
      <w:pPr>
        <w:pStyle w:val="2"/>
        <w:ind w:left="0"/>
        <w:jc w:val="left"/>
        <w:rPr>
          <w:sz w:val="20"/>
        </w:rPr>
      </w:pPr>
    </w:p>
    <w:p>
      <w:pPr>
        <w:pStyle w:val="2"/>
        <w:ind w:left="0"/>
        <w:jc w:val="left"/>
        <w:rPr>
          <w:sz w:val="20"/>
        </w:rPr>
      </w:pPr>
    </w:p>
    <w:p>
      <w:pPr>
        <w:pStyle w:val="2"/>
        <w:ind w:left="0"/>
        <w:jc w:val="left"/>
        <w:rPr>
          <w:sz w:val="20"/>
        </w:rPr>
      </w:pPr>
    </w:p>
    <w:p>
      <w:pPr>
        <w:pStyle w:val="2"/>
        <w:spacing w:before="1"/>
        <w:ind w:left="0"/>
        <w:jc w:val="left"/>
        <w:rPr>
          <w:sz w:val="17"/>
        </w:rPr>
      </w:pPr>
      <w: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2995295</wp:posOffset>
                </wp:positionH>
                <wp:positionV relativeFrom="paragraph">
                  <wp:posOffset>153035</wp:posOffset>
                </wp:positionV>
                <wp:extent cx="2421890" cy="0"/>
                <wp:effectExtent l="0" t="0" r="0" b="0"/>
                <wp:wrapTopAndBottom/>
                <wp:docPr id="1" name="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1890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2" o:spid="_x0000_s1026" o:spt="20" style="position:absolute;left:0pt;margin-left:235.85pt;margin-top:12.05pt;height:0pt;width:190.7pt;mso-position-horizontal-relative:page;mso-wrap-distance-bottom:0pt;mso-wrap-distance-top:0pt;z-index:-251658240;mso-width-relative:page;mso-height-relative:page;" filled="f" stroked="t" coordsize="21600,21600" o:gfxdata="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GrB917YAAAACQEAAA8AAAAAAAAAAQAgAAAA&#10;IgAAAGRycy9kb3ducmV2LnhtbFBLAQIUABQAAAAIAIdO4kA/7Dn+0gEAAJEDAAAOAAAAAAAAAAEA&#10;IAAAACcBAABkcnMvZTJvRG9jLnhtbFBLBQYAAAAABgAGAFkBAABrBQAAAAA=&#10;">
                <v:fill on="f" focussize="0,0"/>
                <v:stroke weight="0.48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sectPr>
      <w:pgSz w:w="11910" w:h="16840"/>
      <w:pgMar w:top="1320" w:right="1020" w:bottom="280" w:left="160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 w:tentative="0">
      <w:start w:val="3"/>
      <w:numFmt w:val="decimal"/>
      <w:lvlText w:val="%1"/>
      <w:lvlJc w:val="left"/>
      <w:pPr>
        <w:ind w:left="810" w:hanging="708"/>
        <w:jc w:val="left"/>
      </w:pPr>
      <w:rPr>
        <w:rFonts w:hint="default"/>
        <w:lang w:val="ru-RU" w:eastAsia="ru-RU" w:bidi="ru-RU"/>
      </w:rPr>
    </w:lvl>
    <w:lvl w:ilvl="1" w:tentative="0">
      <w:start w:val="1"/>
      <w:numFmt w:val="decimal"/>
      <w:lvlText w:val="%1.%2."/>
      <w:lvlJc w:val="left"/>
      <w:pPr>
        <w:ind w:left="810" w:hanging="708"/>
        <w:jc w:val="left"/>
      </w:pPr>
      <w:rPr>
        <w:rFonts w:hint="default" w:ascii="Times New Roman" w:hAnsi="Times New Roman" w:eastAsia="Times New Roman" w:cs="Times New Roman"/>
        <w:spacing w:val="-13"/>
        <w:w w:val="100"/>
        <w:sz w:val="24"/>
        <w:szCs w:val="24"/>
        <w:lang w:val="ru-RU" w:eastAsia="ru-RU" w:bidi="ru-RU"/>
      </w:rPr>
    </w:lvl>
    <w:lvl w:ilvl="2" w:tentative="0">
      <w:start w:val="1"/>
      <w:numFmt w:val="decimal"/>
      <w:lvlText w:val="%1.%2.%3."/>
      <w:lvlJc w:val="left"/>
      <w:pPr>
        <w:ind w:left="102" w:hanging="708"/>
        <w:jc w:val="left"/>
      </w:pPr>
      <w:rPr>
        <w:rFonts w:hint="default" w:ascii="Times New Roman" w:hAnsi="Times New Roman" w:eastAsia="Times New Roman" w:cs="Times New Roman"/>
        <w:spacing w:val="-23"/>
        <w:w w:val="100"/>
        <w:sz w:val="24"/>
        <w:szCs w:val="24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2701" w:hanging="708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3642" w:hanging="708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4582" w:hanging="708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5523" w:hanging="708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6464" w:hanging="708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7404" w:hanging="708"/>
      </w:pPr>
      <w:rPr>
        <w:rFonts w:hint="default"/>
        <w:lang w:val="ru-RU" w:eastAsia="ru-RU" w:bidi="ru-RU"/>
      </w:rPr>
    </w:lvl>
  </w:abstractNum>
  <w:abstractNum w:abstractNumId="1">
    <w:nsid w:val="BF205925"/>
    <w:multiLevelType w:val="multilevel"/>
    <w:tmpl w:val="BF205925"/>
    <w:lvl w:ilvl="0" w:tentative="0">
      <w:start w:val="2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ru-RU" w:bidi="ru-RU"/>
      </w:rPr>
    </w:lvl>
    <w:lvl w:ilvl="1" w:tentative="0">
      <w:start w:val="1"/>
      <w:numFmt w:val="decimal"/>
      <w:lvlText w:val="%1.%2."/>
      <w:lvlJc w:val="left"/>
      <w:pPr>
        <w:ind w:left="102" w:hanging="708"/>
        <w:jc w:val="left"/>
      </w:pPr>
      <w:rPr>
        <w:rFonts w:hint="default" w:ascii="Times New Roman" w:hAnsi="Times New Roman" w:eastAsia="Times New Roman" w:cs="Times New Roman"/>
        <w:spacing w:val="-29"/>
        <w:w w:val="100"/>
        <w:sz w:val="24"/>
        <w:szCs w:val="24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1937" w:hanging="708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2855" w:hanging="708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3774" w:hanging="708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4693" w:hanging="708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5611" w:hanging="708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6530" w:hanging="708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7449" w:hanging="708"/>
      </w:pPr>
      <w:rPr>
        <w:rFonts w:hint="default"/>
        <w:lang w:val="ru-RU" w:eastAsia="ru-RU" w:bidi="ru-RU"/>
      </w:rPr>
    </w:lvl>
  </w:abstractNum>
  <w:abstractNum w:abstractNumId="2">
    <w:nsid w:val="CF092B84"/>
    <w:multiLevelType w:val="multilevel"/>
    <w:tmpl w:val="CF092B84"/>
    <w:lvl w:ilvl="0" w:tentative="0">
      <w:start w:val="7"/>
      <w:numFmt w:val="decimal"/>
      <w:lvlText w:val="%1."/>
      <w:lvlJc w:val="left"/>
      <w:pPr>
        <w:ind w:left="102" w:hanging="708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4"/>
        <w:szCs w:val="24"/>
        <w:lang w:val="ru-RU" w:eastAsia="ru-RU" w:bidi="ru-RU"/>
      </w:rPr>
    </w:lvl>
    <w:lvl w:ilvl="1" w:tentative="0">
      <w:start w:val="1"/>
      <w:numFmt w:val="decimal"/>
      <w:lvlText w:val="%2."/>
      <w:lvlJc w:val="left"/>
      <w:pPr>
        <w:ind w:left="3719" w:hanging="708"/>
        <w:jc w:val="right"/>
      </w:pPr>
      <w:rPr>
        <w:rFonts w:hint="default" w:ascii="Times New Roman" w:hAnsi="Times New Roman" w:eastAsia="Times New Roman" w:cs="Times New Roman"/>
        <w:spacing w:val="-2"/>
        <w:w w:val="100"/>
        <w:sz w:val="24"/>
        <w:szCs w:val="24"/>
        <w:lang w:val="ru-RU" w:eastAsia="ru-RU" w:bidi="ru-RU"/>
      </w:rPr>
    </w:lvl>
    <w:lvl w:ilvl="2" w:tentative="0">
      <w:start w:val="1"/>
      <w:numFmt w:val="decimal"/>
      <w:lvlText w:val="%2.%3."/>
      <w:lvlJc w:val="left"/>
      <w:pPr>
        <w:ind w:left="810" w:hanging="708"/>
        <w:jc w:val="left"/>
      </w:pPr>
      <w:rPr>
        <w:rFonts w:hint="default" w:ascii="Times New Roman" w:hAnsi="Times New Roman" w:eastAsia="Times New Roman" w:cs="Times New Roman"/>
        <w:spacing w:val="-13"/>
        <w:w w:val="100"/>
        <w:sz w:val="24"/>
        <w:szCs w:val="24"/>
        <w:lang w:val="ru-RU" w:eastAsia="ru-RU" w:bidi="ru-RU"/>
      </w:rPr>
    </w:lvl>
    <w:lvl w:ilvl="3" w:tentative="0">
      <w:start w:val="1"/>
      <w:numFmt w:val="decimal"/>
      <w:lvlText w:val="%2.%3.%4."/>
      <w:lvlJc w:val="left"/>
      <w:pPr>
        <w:ind w:left="102" w:hanging="708"/>
        <w:jc w:val="left"/>
      </w:pPr>
      <w:rPr>
        <w:rFonts w:hint="default" w:ascii="Times New Roman" w:hAnsi="Times New Roman" w:eastAsia="Times New Roman" w:cs="Times New Roman"/>
        <w:spacing w:val="-13"/>
        <w:w w:val="100"/>
        <w:sz w:val="24"/>
        <w:szCs w:val="24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5111" w:hanging="708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5807" w:hanging="708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6503" w:hanging="708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7199" w:hanging="708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7894" w:hanging="708"/>
      </w:pPr>
      <w:rPr>
        <w:rFonts w:hint="default"/>
        <w:lang w:val="ru-RU" w:eastAsia="ru-RU" w:bidi="ru-RU"/>
      </w:rPr>
    </w:lvl>
  </w:abstractNum>
  <w:abstractNum w:abstractNumId="3">
    <w:nsid w:val="0053208E"/>
    <w:multiLevelType w:val="multilevel"/>
    <w:tmpl w:val="0053208E"/>
    <w:lvl w:ilvl="0" w:tentative="0">
      <w:start w:val="2"/>
      <w:numFmt w:val="decimal"/>
      <w:lvlText w:val="%1."/>
      <w:lvlJc w:val="left"/>
      <w:pPr>
        <w:ind w:left="102" w:hanging="708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4"/>
        <w:szCs w:val="24"/>
        <w:lang w:val="ru-RU" w:eastAsia="ru-RU" w:bidi="ru-RU"/>
      </w:rPr>
    </w:lvl>
    <w:lvl w:ilvl="1" w:tentative="0">
      <w:start w:val="0"/>
      <w:numFmt w:val="bullet"/>
      <w:lvlText w:val="•"/>
      <w:lvlJc w:val="left"/>
      <w:pPr>
        <w:ind w:left="1018" w:hanging="708"/>
      </w:pPr>
      <w:rPr>
        <w:rFonts w:hint="default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1937" w:hanging="708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2855" w:hanging="708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3774" w:hanging="708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4693" w:hanging="708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5611" w:hanging="708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6530" w:hanging="708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7449" w:hanging="708"/>
      </w:pPr>
      <w:rPr>
        <w:rFonts w:hint="default"/>
        <w:lang w:val="ru-RU" w:eastAsia="ru-RU" w:bidi="ru-RU"/>
      </w:rPr>
    </w:lvl>
  </w:abstractNum>
  <w:abstractNum w:abstractNumId="4">
    <w:nsid w:val="03D62ECE"/>
    <w:multiLevelType w:val="multilevel"/>
    <w:tmpl w:val="03D62ECE"/>
    <w:lvl w:ilvl="0" w:tentative="0">
      <w:start w:val="4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ru-RU" w:bidi="ru-RU"/>
      </w:rPr>
    </w:lvl>
    <w:lvl w:ilvl="1" w:tentative="0">
      <w:start w:val="1"/>
      <w:numFmt w:val="decimal"/>
      <w:lvlText w:val="%1.%2."/>
      <w:lvlJc w:val="left"/>
      <w:pPr>
        <w:ind w:left="102" w:hanging="708"/>
        <w:jc w:val="left"/>
      </w:pPr>
      <w:rPr>
        <w:rFonts w:hint="default" w:ascii="Times New Roman" w:hAnsi="Times New Roman" w:eastAsia="Times New Roman" w:cs="Times New Roman"/>
        <w:spacing w:val="-22"/>
        <w:w w:val="100"/>
        <w:sz w:val="24"/>
        <w:szCs w:val="24"/>
        <w:lang w:val="ru-RU" w:eastAsia="ru-RU" w:bidi="ru-RU"/>
      </w:rPr>
    </w:lvl>
    <w:lvl w:ilvl="2" w:tentative="0">
      <w:start w:val="1"/>
      <w:numFmt w:val="decimal"/>
      <w:lvlText w:val="%1.%2.%3."/>
      <w:lvlJc w:val="left"/>
      <w:pPr>
        <w:ind w:left="102" w:hanging="708"/>
        <w:jc w:val="left"/>
      </w:pPr>
      <w:rPr>
        <w:rFonts w:hint="default" w:ascii="Times New Roman" w:hAnsi="Times New Roman" w:eastAsia="Times New Roman" w:cs="Times New Roman"/>
        <w:spacing w:val="-19"/>
        <w:w w:val="100"/>
        <w:sz w:val="24"/>
        <w:szCs w:val="24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2855" w:hanging="708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3774" w:hanging="708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4693" w:hanging="708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5611" w:hanging="708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6530" w:hanging="708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7449" w:hanging="708"/>
      </w:pPr>
      <w:rPr>
        <w:rFonts w:hint="default"/>
        <w:lang w:val="ru-RU" w:eastAsia="ru-RU" w:bidi="ru-RU"/>
      </w:rPr>
    </w:lvl>
  </w:abstractNum>
  <w:abstractNum w:abstractNumId="5">
    <w:nsid w:val="25B654F3"/>
    <w:multiLevelType w:val="multilevel"/>
    <w:tmpl w:val="25B654F3"/>
    <w:lvl w:ilvl="0" w:tentative="0">
      <w:start w:val="5"/>
      <w:numFmt w:val="decimal"/>
      <w:lvlText w:val="%1"/>
      <w:lvlJc w:val="left"/>
      <w:pPr>
        <w:ind w:left="810" w:hanging="708"/>
        <w:jc w:val="left"/>
      </w:pPr>
      <w:rPr>
        <w:rFonts w:hint="default"/>
        <w:lang w:val="ru-RU" w:eastAsia="ru-RU" w:bidi="ru-RU"/>
      </w:rPr>
    </w:lvl>
    <w:lvl w:ilvl="1" w:tentative="0">
      <w:start w:val="1"/>
      <w:numFmt w:val="decimal"/>
      <w:lvlText w:val="%1.%2."/>
      <w:lvlJc w:val="left"/>
      <w:pPr>
        <w:ind w:left="810" w:hanging="708"/>
        <w:jc w:val="left"/>
      </w:pPr>
      <w:rPr>
        <w:rFonts w:hint="default" w:ascii="Times New Roman" w:hAnsi="Times New Roman" w:eastAsia="Times New Roman" w:cs="Times New Roman"/>
        <w:spacing w:val="-13"/>
        <w:w w:val="100"/>
        <w:sz w:val="24"/>
        <w:szCs w:val="24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2513" w:hanging="708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3359" w:hanging="708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4206" w:hanging="708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5053" w:hanging="708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5899" w:hanging="708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6746" w:hanging="708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7593" w:hanging="708"/>
      </w:pPr>
      <w:rPr>
        <w:rFonts w:hint="default"/>
        <w:lang w:val="ru-RU" w:eastAsia="ru-RU" w:bidi="ru-RU"/>
      </w:rPr>
    </w:lvl>
  </w:abstractNum>
  <w:abstractNum w:abstractNumId="6">
    <w:nsid w:val="59ADCABA"/>
    <w:multiLevelType w:val="multilevel"/>
    <w:tmpl w:val="59ADCABA"/>
    <w:lvl w:ilvl="0" w:tentative="0">
      <w:start w:val="1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ru-RU" w:bidi="ru-RU"/>
      </w:rPr>
    </w:lvl>
    <w:lvl w:ilvl="1" w:tentative="0">
      <w:start w:val="1"/>
      <w:numFmt w:val="decimal"/>
      <w:lvlText w:val="%1.%2."/>
      <w:lvlJc w:val="left"/>
      <w:pPr>
        <w:ind w:left="102" w:hanging="708"/>
        <w:jc w:val="left"/>
      </w:pPr>
      <w:rPr>
        <w:rFonts w:hint="default" w:ascii="Times New Roman" w:hAnsi="Times New Roman" w:eastAsia="Times New Roman" w:cs="Times New Roman"/>
        <w:spacing w:val="-21"/>
        <w:w w:val="100"/>
        <w:sz w:val="24"/>
        <w:szCs w:val="24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1937" w:hanging="708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2855" w:hanging="708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3774" w:hanging="708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4693" w:hanging="708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5611" w:hanging="708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6530" w:hanging="708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7449" w:hanging="708"/>
      </w:pPr>
      <w:rPr>
        <w:rFonts w:hint="default"/>
        <w:lang w:val="ru-RU" w:eastAsia="ru-RU" w:bidi="ru-RU"/>
      </w:rPr>
    </w:lvl>
  </w:abstractNum>
  <w:abstractNum w:abstractNumId="7">
    <w:nsid w:val="72183CF9"/>
    <w:multiLevelType w:val="multilevel"/>
    <w:tmpl w:val="72183CF9"/>
    <w:lvl w:ilvl="0" w:tentative="0">
      <w:start w:val="6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ru-RU" w:bidi="ru-RU"/>
      </w:rPr>
    </w:lvl>
    <w:lvl w:ilvl="1" w:tentative="0">
      <w:start w:val="1"/>
      <w:numFmt w:val="decimal"/>
      <w:lvlText w:val="%1.%2."/>
      <w:lvlJc w:val="left"/>
      <w:pPr>
        <w:ind w:left="102" w:hanging="708"/>
        <w:jc w:val="left"/>
      </w:pPr>
      <w:rPr>
        <w:rFonts w:hint="default" w:ascii="Times New Roman" w:hAnsi="Times New Roman" w:eastAsia="Times New Roman" w:cs="Times New Roman"/>
        <w:spacing w:val="-18"/>
        <w:w w:val="100"/>
        <w:sz w:val="24"/>
        <w:szCs w:val="24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1937" w:hanging="708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2855" w:hanging="708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3774" w:hanging="708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4693" w:hanging="708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5611" w:hanging="708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6530" w:hanging="708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7449" w:hanging="708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44608E"/>
    <w:rsid w:val="40CF33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ru-RU" w:bidi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2"/>
      <w:jc w:val="both"/>
    </w:pPr>
    <w:rPr>
      <w:rFonts w:ascii="Times New Roman" w:hAnsi="Times New Roman" w:eastAsia="Times New Roman" w:cs="Times New Roman"/>
      <w:sz w:val="24"/>
      <w:szCs w:val="24"/>
      <w:lang w:val="ru-RU" w:eastAsia="ru-RU" w:bidi="ru-RU"/>
    </w:rPr>
  </w:style>
  <w:style w:type="table" w:customStyle="1" w:styleId="5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102"/>
      <w:jc w:val="both"/>
    </w:pPr>
    <w:rPr>
      <w:rFonts w:ascii="Times New Roman" w:hAnsi="Times New Roman" w:eastAsia="Times New Roman" w:cs="Times New Roman"/>
      <w:lang w:val="ru-RU" w:eastAsia="ru-RU" w:bidi="ru-RU"/>
    </w:rPr>
  </w:style>
  <w:style w:type="paragraph" w:customStyle="1" w:styleId="7">
    <w:name w:val="Table Paragraph"/>
    <w:basedOn w:val="1"/>
    <w:qFormat/>
    <w:uiPriority w:val="1"/>
    <w:rPr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ScaleCrop>false</ScaleCrop>
  <LinksUpToDate>false</LinksUpToDate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2020-03-19T05:51:00Z</dcterms:created>
  <dc:creator>Ульяна Васильева</dc:creator>
  <cp:lastModifiedBy>Татьяна</cp:lastModifiedBy>
  <dcterms:modified xsi:type="dcterms:W3CDTF">2020-03-25T07:53:26Z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  <property fmtid="{D5CDD505-2E9C-101B-9397-08002B2CF9AE}" pid="5" name="KSOProductBuildVer">
    <vt:lpwstr>1049-10.2.0.7646</vt:lpwstr>
  </property>
</Properties>
</file>